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57D10238"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(ისანი-სამგორის</w:t>
      </w:r>
      <w:r w:rsidR="00133611">
        <w:rPr>
          <w:rFonts w:ascii="Sylfaen" w:hAnsi="Sylfaen" w:cs="Sylfaen"/>
          <w:b/>
          <w:lang w:val="ka-GE"/>
        </w:rPr>
        <w:t xml:space="preserve"> 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0BC09056"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C11E7E">
        <w:rPr>
          <w:rFonts w:ascii="Sylfaen" w:hAnsi="Sylfaen" w:cs="Sylfaen"/>
          <w:lang w:val="ka-GE"/>
        </w:rPr>
        <w:t>ისანი-სამგორის</w:t>
      </w:r>
      <w:r w:rsidR="00133611">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bookmarkStart w:id="0" w:name="_GoBack"/>
    <w:bookmarkStart w:id="1" w:name="_MON_1666616849"/>
    <w:bookmarkEnd w:id="1"/>
    <w:p w14:paraId="60E8206A" w14:textId="1B0A0C3A" w:rsidR="005A427F" w:rsidRPr="00000982" w:rsidRDefault="00811EF2" w:rsidP="001B055A">
      <w:pPr>
        <w:spacing w:after="0" w:line="240" w:lineRule="auto"/>
        <w:jc w:val="both"/>
        <w:rPr>
          <w:rFonts w:ascii="Sylfaen" w:hAnsi="Sylfaen" w:cs="Sylfaen"/>
          <w:b/>
          <w:lang w:val="ka-GE"/>
        </w:rPr>
      </w:pPr>
      <w:r>
        <w:rPr>
          <w:rFonts w:ascii="Sylfaen" w:hAnsi="Sylfaen" w:cs="Sylfaen"/>
          <w:b/>
          <w:lang w:val="ka-GE"/>
        </w:rPr>
        <w:object w:dxaOrig="1508" w:dyaOrig="983" w14:anchorId="125BF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9" o:title=""/>
          </v:shape>
          <o:OLEObject Type="Embed" ProgID="Excel.Sheet.12" ShapeID="_x0000_i1030" DrawAspect="Icon" ObjectID="_1666616870" r:id="rId10"/>
        </w:object>
      </w:r>
      <w:bookmarkEnd w:id="0"/>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6710D87" w:rsidR="000353F8" w:rsidRDefault="00C11E7E" w:rsidP="000353F8">
      <w:pPr>
        <w:spacing w:after="0" w:line="240" w:lineRule="auto"/>
        <w:jc w:val="both"/>
        <w:rPr>
          <w:rFonts w:ascii="Sylfaen" w:hAnsi="Sylfaen" w:cs="Sylfaen"/>
          <w:b/>
          <w:bCs/>
          <w:lang w:val="ka-GE"/>
        </w:rPr>
      </w:pPr>
      <w:r>
        <w:rPr>
          <w:rFonts w:ascii="Sylfaen" w:hAnsi="Sylfaen" w:cs="Sylfaen"/>
          <w:lang w:val="ka-GE"/>
        </w:rPr>
        <w:t>ისანი-სამგორი</w:t>
      </w:r>
      <w:r w:rsidR="00D251BD">
        <w:rPr>
          <w:rFonts w:ascii="Sylfaen" w:hAnsi="Sylfaen" w:cs="Sylfaen"/>
          <w:lang w:val="ka-GE"/>
        </w:rPr>
        <w:t xml:space="preserve">ს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p>
    <w:p w14:paraId="32DCBDDA" w14:textId="6AD2E138"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საცემი ობიექტის რაოდენობა ისანი-სამგორის</w:t>
      </w:r>
      <w:r w:rsidR="00AE1909">
        <w:rPr>
          <w:rFonts w:ascii="Sylfaen" w:hAnsi="Sylfaen" w:cs="Sylfaen"/>
          <w:b/>
          <w:bCs/>
          <w:u w:val="single"/>
          <w:lang w:val="ka-GE"/>
        </w:rPr>
        <w:t xml:space="preserve"> რაიონში საშულოდ შეადგენს 5</w:t>
      </w:r>
      <w:r w:rsidRPr="00D251BD">
        <w:rPr>
          <w:rFonts w:ascii="Sylfaen" w:hAnsi="Sylfaen" w:cs="Sylfaen"/>
          <w:b/>
          <w:bCs/>
          <w:u w:val="single"/>
          <w:lang w:val="ka-GE"/>
        </w:rPr>
        <w:t xml:space="preserve"> ობიექტს. </w:t>
      </w:r>
    </w:p>
    <w:p w14:paraId="3E9D0E84" w14:textId="2545392C" w:rsidR="00D251BD" w:rsidRDefault="00D251BD" w:rsidP="000353F8">
      <w:pPr>
        <w:spacing w:after="0" w:line="240" w:lineRule="auto"/>
        <w:jc w:val="both"/>
        <w:rPr>
          <w:rFonts w:ascii="Sylfaen" w:hAnsi="Sylfaen" w:cs="Sylfaen"/>
          <w:b/>
          <w:bCs/>
          <w:u w:val="single"/>
          <w:lang w:val="ka-GE"/>
        </w:rPr>
      </w:pPr>
    </w:p>
    <w:p w14:paraId="6BAF2087" w14:textId="18C4E15A" w:rsidR="005A427F" w:rsidRPr="00D251BD" w:rsidRDefault="00A01F9F" w:rsidP="000353F8">
      <w:pPr>
        <w:spacing w:after="0" w:line="240" w:lineRule="auto"/>
        <w:jc w:val="both"/>
        <w:rPr>
          <w:rFonts w:ascii="Sylfaen" w:hAnsi="Sylfaen" w:cs="Sylfaen"/>
          <w:b/>
          <w:bCs/>
          <w:u w:val="single"/>
          <w:lang w:val="ka-GE"/>
        </w:rPr>
      </w:pPr>
      <w:r>
        <w:rPr>
          <w:rFonts w:ascii="Sylfaen" w:hAnsi="Sylfaen" w:cs="Sylfaen"/>
          <w:b/>
          <w:bCs/>
          <w:u w:val="single"/>
          <w:lang w:val="ka-GE"/>
        </w:rPr>
        <w:object w:dxaOrig="1508" w:dyaOrig="983" w14:anchorId="5405E7DA">
          <v:shape id="_x0000_i1026" type="#_x0000_t75" style="width:75.5pt;height:49pt" o:ole="">
            <v:imagedata r:id="rId11" o:title=""/>
          </v:shape>
          <o:OLEObject Type="Embed" ProgID="Excel.Sheet.12" ShapeID="_x0000_i1026" DrawAspect="Icon" ObjectID="_1666616871" r:id="rId12"/>
        </w:object>
      </w:r>
    </w:p>
    <w:p w14:paraId="629A9199" w14:textId="6E3E933B" w:rsidR="00F3662E" w:rsidRPr="00D251BD" w:rsidRDefault="00F3662E" w:rsidP="000353F8">
      <w:pPr>
        <w:spacing w:after="0" w:line="240" w:lineRule="auto"/>
        <w:jc w:val="both"/>
        <w:rPr>
          <w:rFonts w:ascii="Sylfaen" w:hAnsi="Sylfaen" w:cs="Sylfaen"/>
          <w:b/>
          <w:bCs/>
          <w:u w:val="single"/>
        </w:rPr>
      </w:pPr>
    </w:p>
    <w:p w14:paraId="71A32439" w14:textId="64E6A625"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0AE2AE7F" w:rsidR="00C87ABD"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უზრუნველყოს დანართი N2-ში (</w:t>
      </w:r>
      <w:r>
        <w:rPr>
          <w:rFonts w:ascii="Sylfaen" w:hAnsi="Sylfaen"/>
          <w:lang w:val="ka-GE"/>
        </w:rPr>
        <w:t>დავალების დამკვეთიდან შემსრულებელზე</w:t>
      </w:r>
      <w:r w:rsidR="00544D57" w:rsidRPr="00D251BD">
        <w:rPr>
          <w:rFonts w:ascii="Sylfaen" w:hAnsi="Sylfaen"/>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7930F2B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117A87" w:rsidRPr="00117A87">
        <w:rPr>
          <w:rFonts w:ascii="Sylfaen" w:hAnsi="Sylfaen" w:cs="Sylfaen"/>
          <w:lang w:val="ka-GE"/>
        </w:rPr>
        <w:t xml:space="preserve"> და წყალმომარაგების მაილსადენის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011B83F" w:rsidR="00D527CB" w:rsidRPr="00E37C5C" w:rsidRDefault="00D527CB" w:rsidP="00F90B03">
      <w:pPr>
        <w:rPr>
          <w:rFonts w:ascii="Sylfaen" w:hAnsi="Sylfaen" w:cs="Sylfaen"/>
          <w:b/>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033C3D36"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C11E7E">
        <w:rPr>
          <w:rFonts w:ascii="Sylfaen" w:hAnsi="Sylfaen"/>
          <w:lang w:val="ka-GE"/>
        </w:rPr>
        <w:t xml:space="preserve">ისანი-სამგორის </w:t>
      </w:r>
      <w:r w:rsidR="008219B3">
        <w:rPr>
          <w:rFonts w:ascii="Sylfaen" w:hAnsi="Sylfaen"/>
          <w:lang w:val="ka-GE"/>
        </w:rPr>
        <w:t>რაიონში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6574292D"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7777777"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და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00982">
        <w:rPr>
          <w:rFonts w:ascii="Sylfaen" w:hAnsi="Sylfaen"/>
          <w:lang w:val="ka-GE"/>
        </w:rPr>
        <w:t>დანართი N1</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w:t>
      </w:r>
      <w:r w:rsidRPr="00E37C5C">
        <w:rPr>
          <w:rFonts w:ascii="Sylfaen" w:hAnsi="Sylfaen"/>
          <w:lang w:val="ka-GE"/>
        </w:rPr>
        <w:lastRenderedPageBreak/>
        <w:t>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25AE9899" w:rsidR="00FC16A2" w:rsidRPr="00FC16A2" w:rsidRDefault="00FC16A2" w:rsidP="00993D47">
      <w:pPr>
        <w:spacing w:after="0" w:line="360" w:lineRule="auto"/>
        <w:jc w:val="both"/>
        <w:rPr>
          <w:rFonts w:ascii="Sylfaen" w:hAnsi="Sylfaen"/>
        </w:rPr>
      </w:pPr>
      <w:r>
        <w:rPr>
          <w:rFonts w:ascii="Sylfaen" w:hAnsi="Sylfaen"/>
        </w:rPr>
        <w:object w:dxaOrig="1508" w:dyaOrig="983" w14:anchorId="3620DC6E">
          <v:shape id="_x0000_i1027" type="#_x0000_t75" style="width:75.5pt;height:49pt" o:ole="">
            <v:imagedata r:id="rId13" o:title=""/>
          </v:shape>
          <o:OLEObject Type="Embed" ProgID="AcroExch.Document.DC" ShapeID="_x0000_i1027" DrawAspect="Icon" ObjectID="_1666616872" r:id="rId14"/>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 xml:space="preserve">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w:t>
      </w:r>
      <w:r w:rsidRPr="00E37C5C">
        <w:rPr>
          <w:rFonts w:ascii="Sylfaen" w:hAnsi="Sylfaen"/>
          <w:lang w:val="ka-GE"/>
        </w:rPr>
        <w:lastRenderedPageBreak/>
        <w:t>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4CE86237" w:rsidR="00CC4789" w:rsidRPr="00E37C5C" w:rsidRDefault="00CC4789"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8F38DE">
        <w:fldChar w:fldCharType="begin"/>
      </w:r>
      <w:r w:rsidR="008F38DE">
        <w:instrText xml:space="preserve"> HYPERLINK "http://www.tenders.ge" </w:instrText>
      </w:r>
      <w:r w:rsidR="008F38DE">
        <w:fldChar w:fldCharType="separate"/>
      </w:r>
      <w:r w:rsidR="007E0304" w:rsidRPr="00E37C5C">
        <w:rPr>
          <w:rStyle w:val="Hyperlink"/>
          <w:rFonts w:ascii="Sylfaen" w:hAnsi="Sylfaen"/>
          <w:lang w:val="ka-GE"/>
        </w:rPr>
        <w:t>www.tenders.ge</w:t>
      </w:r>
      <w:r w:rsidR="008F38DE">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5pt;height:49pt" o:ole="">
            <v:imagedata r:id="rId15" o:title=""/>
          </v:shape>
          <o:OLEObject Type="Embed" ProgID="AcroExch.Document.DC" ShapeID="_x0000_i1028" DrawAspect="Icon" ObjectID="_1666616873" r:id="rId16"/>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4734B6BE"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A81360" w:rsidRPr="004B7C5D">
        <w:rPr>
          <w:rFonts w:ascii="Sylfaen" w:hAnsi="Sylfaen" w:cs="Sylfaen"/>
          <w:lang w:val="ka-GE"/>
        </w:rPr>
        <w:t>ნინო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3D5B5668"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4B7C5D">
        <w:rPr>
          <w:rFonts w:ascii="Sylfaen" w:hAnsi="Sylfaen" w:cs="Sylfaen"/>
        </w:rPr>
        <w:t>nadamia@gwp.ge</w:t>
      </w:r>
    </w:p>
    <w:p w14:paraId="683EC820" w14:textId="4A60EAF1"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A81360" w:rsidRPr="004B7C5D">
        <w:rPr>
          <w:rFonts w:ascii="Sylfaen" w:hAnsi="Sylfaen" w:cs="Sylfaen"/>
          <w:lang w:val="ka-GE"/>
        </w:rPr>
        <w:t>1143); 577 350 051</w:t>
      </w:r>
    </w:p>
    <w:p w14:paraId="4B905149" w14:textId="77777777" w:rsidR="00F827AD" w:rsidRPr="00E37C5C" w:rsidRDefault="00F827AD" w:rsidP="00F827AD">
      <w:pPr>
        <w:spacing w:after="0"/>
        <w:jc w:val="both"/>
        <w:rPr>
          <w:rFonts w:ascii="Sylfaen" w:hAnsi="Sylfaen" w:cs="Sylfaen"/>
          <w:lang w:val="ka-GE"/>
        </w:rPr>
      </w:pPr>
    </w:p>
    <w:p w14:paraId="226F626E" w14:textId="77777777"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თეკლა მურვანიძე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7777777"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Pr="00E37C5C">
        <w:rPr>
          <w:rFonts w:ascii="Sylfaen" w:hAnsi="Sylfaen"/>
        </w:rPr>
        <w:t>tmurvanidze</w:t>
      </w:r>
      <w:proofErr w:type="spellEnd"/>
      <w:r w:rsidRPr="00E37C5C">
        <w:rPr>
          <w:rFonts w:ascii="Sylfaen" w:hAnsi="Sylfaen" w:cs="Arial"/>
          <w:lang w:val="ka-GE"/>
        </w:rPr>
        <w:t>@gwp.ge</w:t>
      </w:r>
    </w:p>
    <w:p w14:paraId="23139452" w14:textId="17B45F8F" w:rsidR="005E130F" w:rsidRPr="00E37C5C" w:rsidRDefault="005E130F" w:rsidP="005E130F">
      <w:pPr>
        <w:spacing w:after="0"/>
        <w:jc w:val="both"/>
        <w:rPr>
          <w:rFonts w:ascii="Sylfaen" w:hAnsi="Sylfaen" w:cs="Arial"/>
          <w:lang w:val="ka-GE"/>
        </w:rPr>
      </w:pPr>
      <w:r w:rsidRPr="00E37C5C">
        <w:rPr>
          <w:rFonts w:ascii="Sylfaen" w:hAnsi="Sylfaen" w:cs="Sylfaen"/>
          <w:lang w:val="ka-GE"/>
        </w:rPr>
        <w:lastRenderedPageBreak/>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Pr="00E37C5C">
        <w:rPr>
          <w:rFonts w:ascii="Sylfaen" w:hAnsi="Sylfaen" w:cs="Arial"/>
          <w:lang w:val="ka-GE"/>
        </w:rPr>
        <w:t>595 523 381</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2" w:name="_Toc454818556"/>
      <w:bookmarkEnd w:id="2"/>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72EF1" w14:textId="77777777" w:rsidR="00245BA3" w:rsidRDefault="00245BA3" w:rsidP="007902EA">
      <w:pPr>
        <w:spacing w:after="0" w:line="240" w:lineRule="auto"/>
      </w:pPr>
      <w:r>
        <w:separator/>
      </w:r>
    </w:p>
  </w:endnote>
  <w:endnote w:type="continuationSeparator" w:id="0">
    <w:p w14:paraId="149C4FDF" w14:textId="77777777" w:rsidR="00245BA3" w:rsidRDefault="00245BA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BEDA66C" w:rsidR="004A3BD8" w:rsidRDefault="004A3BD8">
        <w:pPr>
          <w:pStyle w:val="Footer"/>
          <w:jc w:val="right"/>
        </w:pPr>
        <w:r>
          <w:fldChar w:fldCharType="begin"/>
        </w:r>
        <w:r>
          <w:instrText xml:space="preserve"> PAGE   \* MERGEFORMAT </w:instrText>
        </w:r>
        <w:r>
          <w:fldChar w:fldCharType="separate"/>
        </w:r>
        <w:r w:rsidR="00811EF2">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4A321" w14:textId="77777777" w:rsidR="00245BA3" w:rsidRDefault="00245BA3" w:rsidP="007902EA">
      <w:pPr>
        <w:spacing w:after="0" w:line="240" w:lineRule="auto"/>
      </w:pPr>
      <w:r>
        <w:separator/>
      </w:r>
    </w:p>
  </w:footnote>
  <w:footnote w:type="continuationSeparator" w:id="0">
    <w:p w14:paraId="38744EAD" w14:textId="77777777" w:rsidR="00245BA3" w:rsidRDefault="00245BA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5642"/>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5BA3"/>
    <w:rsid w:val="002468A9"/>
    <w:rsid w:val="0025658B"/>
    <w:rsid w:val="002568CE"/>
    <w:rsid w:val="00257F36"/>
    <w:rsid w:val="00266CA0"/>
    <w:rsid w:val="00270BF2"/>
    <w:rsid w:val="00275958"/>
    <w:rsid w:val="00276F7A"/>
    <w:rsid w:val="002778A0"/>
    <w:rsid w:val="00277B37"/>
    <w:rsid w:val="0029272A"/>
    <w:rsid w:val="002A4E62"/>
    <w:rsid w:val="002A60C4"/>
    <w:rsid w:val="002B2970"/>
    <w:rsid w:val="002B6F69"/>
    <w:rsid w:val="002C066E"/>
    <w:rsid w:val="002C21C7"/>
    <w:rsid w:val="002C42C6"/>
    <w:rsid w:val="002D06EE"/>
    <w:rsid w:val="002D1E74"/>
    <w:rsid w:val="002D2F27"/>
    <w:rsid w:val="002D611B"/>
    <w:rsid w:val="002E0E5E"/>
    <w:rsid w:val="002F1C09"/>
    <w:rsid w:val="003011B3"/>
    <w:rsid w:val="00302948"/>
    <w:rsid w:val="00303697"/>
    <w:rsid w:val="00303E82"/>
    <w:rsid w:val="00305795"/>
    <w:rsid w:val="00316C88"/>
    <w:rsid w:val="00320435"/>
    <w:rsid w:val="00320878"/>
    <w:rsid w:val="00324CB3"/>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6473"/>
    <w:rsid w:val="003E15FA"/>
    <w:rsid w:val="003F370C"/>
    <w:rsid w:val="003F5521"/>
    <w:rsid w:val="003F699A"/>
    <w:rsid w:val="00410EC6"/>
    <w:rsid w:val="0041258C"/>
    <w:rsid w:val="004147A6"/>
    <w:rsid w:val="00430AF7"/>
    <w:rsid w:val="00431665"/>
    <w:rsid w:val="00431B3C"/>
    <w:rsid w:val="004375BF"/>
    <w:rsid w:val="00442F86"/>
    <w:rsid w:val="004446E6"/>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7C5D"/>
    <w:rsid w:val="004C1E0D"/>
    <w:rsid w:val="004D3679"/>
    <w:rsid w:val="004D3D1C"/>
    <w:rsid w:val="004D747F"/>
    <w:rsid w:val="005111AB"/>
    <w:rsid w:val="0052656B"/>
    <w:rsid w:val="00536345"/>
    <w:rsid w:val="00540038"/>
    <w:rsid w:val="00544856"/>
    <w:rsid w:val="00544D57"/>
    <w:rsid w:val="005553C3"/>
    <w:rsid w:val="00567ACA"/>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500B"/>
    <w:rsid w:val="006A256D"/>
    <w:rsid w:val="006A3D31"/>
    <w:rsid w:val="006A7B28"/>
    <w:rsid w:val="006C1436"/>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C15"/>
    <w:rsid w:val="007F4F2B"/>
    <w:rsid w:val="007F7ADB"/>
    <w:rsid w:val="00811EF2"/>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3D28"/>
    <w:rsid w:val="008A5094"/>
    <w:rsid w:val="008A673F"/>
    <w:rsid w:val="008B04E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31A9A"/>
    <w:rsid w:val="00940D2A"/>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1F9F"/>
    <w:rsid w:val="00A035A1"/>
    <w:rsid w:val="00A0388F"/>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935AC"/>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616CF"/>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E5016"/>
    <w:rsid w:val="00DF0E2A"/>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4795"/>
    <w:rsid w:val="00E57F10"/>
    <w:rsid w:val="00E6248F"/>
    <w:rsid w:val="00E65074"/>
    <w:rsid w:val="00E6523B"/>
    <w:rsid w:val="00E66A3D"/>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A432D-C498-4111-A021-85483EBA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7</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192</cp:revision>
  <cp:lastPrinted>2015-07-27T06:36:00Z</cp:lastPrinted>
  <dcterms:created xsi:type="dcterms:W3CDTF">2017-02-28T15:04:00Z</dcterms:created>
  <dcterms:modified xsi:type="dcterms:W3CDTF">2020-11-11T12:19:00Z</dcterms:modified>
</cp:coreProperties>
</file>